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985BF" w14:textId="68FF1460" w:rsidR="009150C2" w:rsidRPr="009150C2" w:rsidRDefault="009150C2" w:rsidP="009150C2">
      <w:pPr>
        <w:pStyle w:val="NotesTextListinTable"/>
        <w:numPr>
          <w:ilvl w:val="0"/>
          <w:numId w:val="0"/>
        </w:numPr>
        <w:ind w:left="170"/>
        <w:rPr>
          <w:rFonts w:asciiTheme="minorEastAsia" w:eastAsiaTheme="minorEastAsia" w:hAnsiTheme="minorEastAsia" w:cs="Arial"/>
          <w:kern w:val="2"/>
          <w:sz w:val="21"/>
          <w:szCs w:val="21"/>
        </w:rPr>
      </w:pPr>
      <w:bookmarkStart w:id="0" w:name="_GoBack"/>
      <w:bookmarkEnd w:id="0"/>
      <w:r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一、</w:t>
      </w:r>
      <w:r w:rsidRPr="009150C2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登录系统</w:t>
      </w:r>
    </w:p>
    <w:p w14:paraId="19668C15" w14:textId="107C7A78" w:rsidR="009150C2" w:rsidRDefault="009150C2" w:rsidP="009150C2">
      <w:pPr>
        <w:ind w:left="0"/>
        <w:rPr>
          <w:rStyle w:val="afff2"/>
        </w:rPr>
      </w:pPr>
      <w:hyperlink r:id="rId10" w:history="1">
        <w:r w:rsidRPr="0033068E">
          <w:rPr>
            <w:rStyle w:val="afff2"/>
          </w:rPr>
          <w:t>http://1.tongji.edu.cn</w:t>
        </w:r>
      </w:hyperlink>
    </w:p>
    <w:p w14:paraId="6FD8D057" w14:textId="09EE4FD5" w:rsidR="00616D7F" w:rsidRDefault="009150C2" w:rsidP="009150C2">
      <w:pPr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286EBE" wp14:editId="2F8A39A7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6120765" cy="3025775"/>
            <wp:effectExtent l="0" t="0" r="0" b="3175"/>
            <wp:wrapThrough wrapText="bothSides">
              <wp:wrapPolygon edited="0">
                <wp:start x="0" y="0"/>
                <wp:lineTo x="0" y="21487"/>
                <wp:lineTo x="21513" y="21487"/>
                <wp:lineTo x="21513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D7F">
        <w:t>统一身份认证登录</w:t>
      </w:r>
      <w:r w:rsidR="00616D7F">
        <w:rPr>
          <w:rFonts w:hint="eastAsia"/>
        </w:rPr>
        <w:t>：</w:t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1B37D632" w:rsidR="00C860E7" w:rsidRDefault="003262B0">
      <w:pPr>
        <w:pStyle w:val="Step"/>
      </w:pPr>
      <w:r>
        <w:rPr>
          <w:rFonts w:hint="eastAsia"/>
        </w:rPr>
        <w:t>点</w:t>
      </w:r>
      <w:r w:rsidR="00DA4771">
        <w:rPr>
          <w:rFonts w:hint="eastAsia"/>
        </w:rPr>
        <w:t>击“登录”</w:t>
      </w:r>
      <w:r w:rsidR="00616D7F">
        <w:rPr>
          <w:rFonts w:hint="eastAsia"/>
        </w:rPr>
        <w:t>，正常登录</w:t>
      </w:r>
      <w:r w:rsidR="00460A13">
        <w:rPr>
          <w:rFonts w:hint="eastAsia"/>
        </w:rPr>
        <w:t>，登录后进入</w:t>
      </w:r>
      <w:r w:rsidR="005E47B5">
        <w:rPr>
          <w:rFonts w:hint="eastAsia"/>
        </w:rPr>
        <w:t>“中期考核”菜单</w:t>
      </w:r>
      <w:r w:rsidR="00DA4771">
        <w:rPr>
          <w:rFonts w:hint="eastAsia"/>
        </w:rPr>
        <w:t>。</w:t>
      </w:r>
    </w:p>
    <w:p w14:paraId="45040EC5" w14:textId="05F18E48" w:rsidR="00C860E7" w:rsidRPr="009150C2" w:rsidRDefault="009630B4" w:rsidP="009150C2">
      <w:pPr>
        <w:pStyle w:val="NotesTextListinTable"/>
        <w:numPr>
          <w:ilvl w:val="0"/>
          <w:numId w:val="0"/>
        </w:numPr>
        <w:ind w:left="170"/>
      </w:pPr>
      <w:r>
        <w:rPr>
          <w:noProof/>
        </w:rPr>
        <w:drawing>
          <wp:inline distT="0" distB="0" distL="0" distR="0" wp14:anchorId="76751273" wp14:editId="7226C097">
            <wp:extent cx="6120765" cy="26809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C0AB" w14:textId="08DD4DE8" w:rsidR="00205842" w:rsidRPr="00B33DCE" w:rsidRDefault="009150C2" w:rsidP="00B33DCE">
      <w:pPr>
        <w:pStyle w:val="NotesTextListinTable"/>
        <w:numPr>
          <w:ilvl w:val="0"/>
          <w:numId w:val="0"/>
        </w:numPr>
        <w:ind w:left="170"/>
        <w:rPr>
          <w:rFonts w:asciiTheme="minorEastAsia" w:eastAsiaTheme="minorEastAsia" w:hAnsiTheme="minorEastAsia" w:cs="Arial"/>
          <w:kern w:val="2"/>
          <w:sz w:val="21"/>
          <w:szCs w:val="21"/>
        </w:rPr>
      </w:pPr>
      <w:r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二、考核申请</w:t>
      </w:r>
    </w:p>
    <w:p w14:paraId="5C6A56E1" w14:textId="1BA90166" w:rsidR="00FB2960" w:rsidRDefault="00B33DCE" w:rsidP="002073CC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A65326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BC47A5">
        <w:t>中期考核</w:t>
      </w:r>
      <w:r>
        <w:t>工作申请</w:t>
      </w:r>
      <w:r>
        <w:rPr>
          <w:rFonts w:hint="eastAsia"/>
        </w:rPr>
        <w:t>”</w:t>
      </w:r>
      <w:r w:rsidR="00BC47A5">
        <w:rPr>
          <w:rFonts w:hint="eastAsia"/>
        </w:rPr>
        <w:t>菜单</w:t>
      </w:r>
      <w:r>
        <w:rPr>
          <w:rFonts w:hint="eastAsia"/>
        </w:rPr>
        <w:t>；</w:t>
      </w:r>
    </w:p>
    <w:p w14:paraId="7693D74B" w14:textId="04920635" w:rsidR="00FB2960" w:rsidRDefault="009630B4" w:rsidP="009150C2">
      <w:pPr>
        <w:pStyle w:val="NotesTextListinTable"/>
        <w:numPr>
          <w:ilvl w:val="0"/>
          <w:numId w:val="0"/>
        </w:numPr>
        <w:ind w:left="170"/>
      </w:pPr>
      <w:r>
        <w:rPr>
          <w:noProof/>
        </w:rPr>
        <w:lastRenderedPageBreak/>
        <w:drawing>
          <wp:inline distT="0" distB="0" distL="0" distR="0" wp14:anchorId="05044E17" wp14:editId="24565077">
            <wp:extent cx="6120765" cy="22625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738" cy="22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960">
        <w:rPr>
          <w:rFonts w:hint="eastAsia"/>
        </w:rPr>
        <w:t xml:space="preserve">                </w:t>
      </w:r>
    </w:p>
    <w:p w14:paraId="20B7451F" w14:textId="56218FE8" w:rsidR="00B33DCE" w:rsidRDefault="00B33DCE" w:rsidP="005E7ECC">
      <w:pPr>
        <w:pStyle w:val="Step"/>
      </w:pPr>
      <w:r>
        <w:rPr>
          <w:rFonts w:hint="eastAsia"/>
        </w:rPr>
        <w:t>点击“申请”按钮，进入“申请”</w:t>
      </w:r>
      <w:r w:rsidR="00242BDA">
        <w:rPr>
          <w:rFonts w:hint="eastAsia"/>
        </w:rPr>
        <w:t>考核</w:t>
      </w:r>
      <w:r w:rsidR="00A65326">
        <w:rPr>
          <w:rFonts w:hint="eastAsia"/>
        </w:rPr>
        <w:t>界面，选择“考核”</w:t>
      </w:r>
      <w:r w:rsidR="00BC47A5">
        <w:rPr>
          <w:rFonts w:hint="eastAsia"/>
        </w:rPr>
        <w:t>或者“缓考核”（正常申请选择“考核”）</w:t>
      </w:r>
      <w:r w:rsidR="00A65326">
        <w:rPr>
          <w:rFonts w:hint="eastAsia"/>
        </w:rPr>
        <w:t>；</w:t>
      </w:r>
    </w:p>
    <w:p w14:paraId="6F94A2E7" w14:textId="32568C69" w:rsidR="00A65326" w:rsidRDefault="00BC47A5" w:rsidP="009150C2">
      <w:pPr>
        <w:pStyle w:val="NotesTextListinTabl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D555BF5" wp14:editId="54BB6AF2">
            <wp:extent cx="6120765" cy="27641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66E4" w14:textId="1766AD00" w:rsidR="00B33DCE" w:rsidRDefault="00B33DCE" w:rsidP="00B33DCE">
      <w:pPr>
        <w:pStyle w:val="Step"/>
      </w:pPr>
      <w:r>
        <w:t>选择</w:t>
      </w:r>
      <w:r w:rsidR="00A65326">
        <w:rPr>
          <w:rFonts w:hint="eastAsia"/>
        </w:rPr>
        <w:t>“</w:t>
      </w:r>
      <w:r w:rsidR="00242BDA">
        <w:rPr>
          <w:rFonts w:hint="eastAsia"/>
        </w:rPr>
        <w:t>考核</w:t>
      </w:r>
      <w:r>
        <w:rPr>
          <w:rFonts w:hint="eastAsia"/>
        </w:rPr>
        <w:t>”，</w:t>
      </w:r>
      <w:r>
        <w:t>点击</w:t>
      </w:r>
      <w:r>
        <w:rPr>
          <w:rFonts w:hint="eastAsia"/>
        </w:rPr>
        <w:t>“确定”进入</w:t>
      </w:r>
      <w:r w:rsidR="00EC5A71">
        <w:rPr>
          <w:rFonts w:hint="eastAsia"/>
        </w:rPr>
        <w:t>学生</w:t>
      </w:r>
      <w:r w:rsidR="009630B4">
        <w:rPr>
          <w:rFonts w:hint="eastAsia"/>
        </w:rPr>
        <w:t>基本信息界面</w:t>
      </w:r>
      <w:r>
        <w:rPr>
          <w:rFonts w:hint="eastAsia"/>
        </w:rPr>
        <w:t>；</w:t>
      </w:r>
    </w:p>
    <w:p w14:paraId="7BEF0E3E" w14:textId="11B65C3A" w:rsidR="00B33DCE" w:rsidRDefault="009630B4" w:rsidP="009150C2">
      <w:pPr>
        <w:pStyle w:val="NotesTextListinTable"/>
        <w:numPr>
          <w:ilvl w:val="0"/>
          <w:numId w:val="0"/>
        </w:numPr>
        <w:ind w:left="170"/>
      </w:pPr>
      <w:r>
        <w:rPr>
          <w:noProof/>
        </w:rPr>
        <w:lastRenderedPageBreak/>
        <w:drawing>
          <wp:inline distT="0" distB="0" distL="0" distR="0" wp14:anchorId="1BFCE6A7" wp14:editId="4C7B12D9">
            <wp:extent cx="6120765" cy="2636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94D9" w14:textId="766E9B6A" w:rsidR="00B33DCE" w:rsidRDefault="009630B4" w:rsidP="00B33DCE">
      <w:pPr>
        <w:pStyle w:val="Step"/>
      </w:pPr>
      <w:r>
        <w:rPr>
          <w:rFonts w:hint="eastAsia"/>
        </w:rPr>
        <w:t>再点击“下一步”，进入考核内容上传</w:t>
      </w:r>
      <w:r>
        <w:rPr>
          <w:rFonts w:hint="eastAsia"/>
        </w:rPr>
        <w:t>PDF</w:t>
      </w:r>
      <w:r>
        <w:t>文件界面</w:t>
      </w:r>
      <w:r>
        <w:rPr>
          <w:rFonts w:hint="eastAsia"/>
        </w:rPr>
        <w:t>，</w:t>
      </w:r>
      <w:r w:rsidR="00B26A04">
        <w:rPr>
          <w:rFonts w:hint="eastAsia"/>
        </w:rPr>
        <w:t>学生</w:t>
      </w:r>
      <w:r w:rsidR="00B26A04">
        <w:t>可选择</w:t>
      </w:r>
      <w:r w:rsidR="00545F41">
        <w:t>自己</w:t>
      </w:r>
      <w:r w:rsidR="00B26A04">
        <w:t>已完成</w:t>
      </w:r>
      <w:r>
        <w:t>的完整考核的</w:t>
      </w:r>
      <w:r>
        <w:t>PDF</w:t>
      </w:r>
      <w:r>
        <w:t>进行上传</w:t>
      </w:r>
      <w:r w:rsidR="00357629">
        <w:rPr>
          <w:rFonts w:hint="eastAsia"/>
        </w:rPr>
        <w:t>；</w:t>
      </w:r>
    </w:p>
    <w:p w14:paraId="73602C72" w14:textId="35DE9FE5" w:rsidR="00964F78" w:rsidRDefault="009630B4" w:rsidP="009150C2">
      <w:pPr>
        <w:pStyle w:val="NotesTextListinTabl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CF00437" wp14:editId="674B16D9">
            <wp:extent cx="6120765" cy="28371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C3F5" w14:textId="39299808" w:rsidR="009630B4" w:rsidRPr="00964F78" w:rsidRDefault="00964F78" w:rsidP="00964F78">
      <w:pPr>
        <w:pStyle w:val="NotesTextListinTable"/>
        <w:rPr>
          <w:color w:val="FF0000"/>
        </w:rPr>
      </w:pPr>
      <w:r>
        <w:rPr>
          <w:rFonts w:hint="eastAsia"/>
          <w:color w:val="FF0000"/>
        </w:rPr>
        <w:t>只能上传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个</w:t>
      </w:r>
      <w:r>
        <w:rPr>
          <w:rFonts w:hint="eastAsia"/>
          <w:color w:val="FF0000"/>
        </w:rPr>
        <w:t>PDF</w:t>
      </w:r>
      <w:r>
        <w:rPr>
          <w:color w:val="FF0000"/>
        </w:rPr>
        <w:t>文件</w:t>
      </w:r>
      <w:r>
        <w:rPr>
          <w:rFonts w:hint="eastAsia"/>
          <w:color w:val="FF0000"/>
        </w:rPr>
        <w:t>。</w:t>
      </w:r>
    </w:p>
    <w:p w14:paraId="1C1AD6B6" w14:textId="77B07722" w:rsidR="00A65326" w:rsidRDefault="008B3306" w:rsidP="00A65326">
      <w:pPr>
        <w:pStyle w:val="Step"/>
      </w:pPr>
      <w:r>
        <w:rPr>
          <w:rFonts w:hint="eastAsia"/>
        </w:rPr>
        <w:t>上传</w:t>
      </w:r>
      <w:r>
        <w:rPr>
          <w:rFonts w:hint="eastAsia"/>
        </w:rPr>
        <w:t>PDF</w:t>
      </w:r>
      <w:r>
        <w:rPr>
          <w:rFonts w:hint="eastAsia"/>
        </w:rPr>
        <w:t>文件后，点击“提交</w:t>
      </w:r>
      <w:r w:rsidR="00A65326">
        <w:rPr>
          <w:rFonts w:hint="eastAsia"/>
        </w:rPr>
        <w:t>”按钮，</w:t>
      </w:r>
      <w:r w:rsidR="009150C2">
        <w:rPr>
          <w:rFonts w:hint="eastAsia"/>
        </w:rPr>
        <w:t>可提交考核申请，</w:t>
      </w:r>
      <w:r>
        <w:rPr>
          <w:rFonts w:hint="eastAsia"/>
        </w:rPr>
        <w:t>进入导师审核环节。</w:t>
      </w:r>
    </w:p>
    <w:p w14:paraId="3226BC44" w14:textId="40D97463" w:rsidR="00600AF7" w:rsidRDefault="008B3306" w:rsidP="009150C2">
      <w:pPr>
        <w:pStyle w:val="NotesTextListinTable"/>
        <w:numPr>
          <w:ilvl w:val="0"/>
          <w:numId w:val="0"/>
        </w:numPr>
        <w:ind w:left="170" w:hanging="170"/>
      </w:pPr>
      <w:r>
        <w:rPr>
          <w:noProof/>
        </w:rPr>
        <w:lastRenderedPageBreak/>
        <w:drawing>
          <wp:inline distT="0" distB="0" distL="0" distR="0" wp14:anchorId="42000C4F" wp14:editId="7B2A4225">
            <wp:extent cx="6120765" cy="21075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F7CF" w14:textId="051CD6C5" w:rsidR="008B3306" w:rsidRDefault="008B3306" w:rsidP="008B3306">
      <w:pPr>
        <w:pStyle w:val="Step"/>
      </w:pPr>
      <w:r>
        <w:rPr>
          <w:rFonts w:hint="eastAsia"/>
        </w:rPr>
        <w:t>学生如果填写错误</w:t>
      </w:r>
      <w:r w:rsidR="009150C2">
        <w:rPr>
          <w:rFonts w:hint="eastAsia"/>
        </w:rPr>
        <w:t>，在导师申请未结束前，还可以点击“撤回”按钮，</w:t>
      </w:r>
      <w:r>
        <w:rPr>
          <w:rFonts w:hint="eastAsia"/>
        </w:rPr>
        <w:t>进行重新提交考核申请。</w:t>
      </w:r>
    </w:p>
    <w:p w14:paraId="4B71E57B" w14:textId="74BBDCE1" w:rsidR="008B3306" w:rsidRDefault="008B3306" w:rsidP="009150C2">
      <w:pPr>
        <w:pStyle w:val="NotesTextListinTable"/>
        <w:numPr>
          <w:ilvl w:val="0"/>
          <w:numId w:val="0"/>
        </w:numPr>
        <w:ind w:left="170"/>
      </w:pPr>
      <w:r>
        <w:rPr>
          <w:noProof/>
        </w:rPr>
        <w:drawing>
          <wp:inline distT="0" distB="0" distL="0" distR="0" wp14:anchorId="6615A18A" wp14:editId="6AC681D8">
            <wp:extent cx="6120765" cy="230378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64B5" w14:textId="3A918093" w:rsidR="00734DB8" w:rsidRDefault="008B3306" w:rsidP="009150C2">
      <w:pPr>
        <w:pStyle w:val="NotesTextListinTabl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A6F9F44" wp14:editId="284F642F">
            <wp:extent cx="6120765" cy="241490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DB8">
      <w:headerReference w:type="even" r:id="rId20"/>
      <w:footerReference w:type="even" r:id="rId21"/>
      <w:headerReference w:type="first" r:id="rId22"/>
      <w:footerReference w:type="first" r:id="rId23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D52E8" w14:textId="77777777" w:rsidR="002271F3" w:rsidRDefault="002271F3">
      <w:pPr>
        <w:spacing w:before="0" w:after="0" w:line="240" w:lineRule="auto"/>
      </w:pPr>
      <w:r>
        <w:separator/>
      </w:r>
    </w:p>
  </w:endnote>
  <w:endnote w:type="continuationSeparator" w:id="0">
    <w:p w14:paraId="530F1781" w14:textId="77777777" w:rsidR="002271F3" w:rsidRDefault="002271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00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A1C7B" w14:textId="77777777" w:rsidR="0090538C" w:rsidRDefault="0090538C">
    <w:pPr>
      <w:pStyle w:val="aff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376C0" w14:textId="77777777" w:rsidR="0090538C" w:rsidRDefault="0090538C">
    <w:pPr>
      <w:pStyle w:val="af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B0ADA" w14:textId="77777777" w:rsidR="002271F3" w:rsidRDefault="002271F3">
      <w:pPr>
        <w:spacing w:before="0" w:after="0" w:line="240" w:lineRule="auto"/>
      </w:pPr>
      <w:r>
        <w:separator/>
      </w:r>
    </w:p>
  </w:footnote>
  <w:footnote w:type="continuationSeparator" w:id="0">
    <w:p w14:paraId="56F8A29D" w14:textId="77777777" w:rsidR="002271F3" w:rsidRDefault="002271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34832" w14:textId="77777777" w:rsidR="0090538C" w:rsidRDefault="0090538C">
    <w:pPr>
      <w:pStyle w:val="aff1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2B01D" w14:textId="77777777" w:rsidR="0090538C" w:rsidRDefault="0090538C">
    <w:pPr>
      <w:pStyle w:val="aff1"/>
      <w:spacing w:after="120"/>
      <w:ind w:left="63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>
    <w:nsid w:val="50D82F22"/>
    <w:multiLevelType w:val="hybridMultilevel"/>
    <w:tmpl w:val="3CECAE86"/>
    <w:lvl w:ilvl="0" w:tplc="6D90BDB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5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5"/>
  </w:num>
  <w:num w:numId="14">
    <w:abstractNumId w:val="19"/>
  </w:num>
  <w:num w:numId="15">
    <w:abstractNumId w:val="20"/>
  </w:num>
  <w:num w:numId="16">
    <w:abstractNumId w:val="23"/>
  </w:num>
  <w:num w:numId="17">
    <w:abstractNumId w:val="10"/>
  </w:num>
  <w:num w:numId="18">
    <w:abstractNumId w:val="24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 w:numId="43">
    <w:abstractNumId w:val="12"/>
  </w:num>
  <w:num w:numId="44">
    <w:abstractNumId w:val="12"/>
  </w:num>
  <w:num w:numId="45">
    <w:abstractNumId w:val="21"/>
  </w:num>
  <w:num w:numId="4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3848"/>
    <w:rsid w:val="00035A2D"/>
    <w:rsid w:val="000405E4"/>
    <w:rsid w:val="00041852"/>
    <w:rsid w:val="00043051"/>
    <w:rsid w:val="00044174"/>
    <w:rsid w:val="000457D5"/>
    <w:rsid w:val="00046B67"/>
    <w:rsid w:val="00047FB0"/>
    <w:rsid w:val="00054F6E"/>
    <w:rsid w:val="00055924"/>
    <w:rsid w:val="000571E4"/>
    <w:rsid w:val="00057764"/>
    <w:rsid w:val="00061AC4"/>
    <w:rsid w:val="000638F7"/>
    <w:rsid w:val="0006722D"/>
    <w:rsid w:val="00071CB0"/>
    <w:rsid w:val="00071CB1"/>
    <w:rsid w:val="00072EF2"/>
    <w:rsid w:val="0007693C"/>
    <w:rsid w:val="00077DE1"/>
    <w:rsid w:val="00080452"/>
    <w:rsid w:val="0008174C"/>
    <w:rsid w:val="00081E00"/>
    <w:rsid w:val="0008500C"/>
    <w:rsid w:val="000864AA"/>
    <w:rsid w:val="0008714F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C73"/>
    <w:rsid w:val="000B4077"/>
    <w:rsid w:val="000C1194"/>
    <w:rsid w:val="000C1943"/>
    <w:rsid w:val="000C39A8"/>
    <w:rsid w:val="000C4A42"/>
    <w:rsid w:val="000C6CEC"/>
    <w:rsid w:val="000D3176"/>
    <w:rsid w:val="000D32A6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100ABD"/>
    <w:rsid w:val="00102A30"/>
    <w:rsid w:val="001038AF"/>
    <w:rsid w:val="00103E92"/>
    <w:rsid w:val="001070F9"/>
    <w:rsid w:val="001102C4"/>
    <w:rsid w:val="001108F0"/>
    <w:rsid w:val="001114F8"/>
    <w:rsid w:val="00111A7C"/>
    <w:rsid w:val="00113FC6"/>
    <w:rsid w:val="00115257"/>
    <w:rsid w:val="00126B18"/>
    <w:rsid w:val="00130E10"/>
    <w:rsid w:val="00135025"/>
    <w:rsid w:val="00135404"/>
    <w:rsid w:val="00136133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1129"/>
    <w:rsid w:val="001634EE"/>
    <w:rsid w:val="001656D7"/>
    <w:rsid w:val="00166215"/>
    <w:rsid w:val="00170345"/>
    <w:rsid w:val="00171A0E"/>
    <w:rsid w:val="001721FA"/>
    <w:rsid w:val="00172C11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68E"/>
    <w:rsid w:val="001C1C33"/>
    <w:rsid w:val="001C281C"/>
    <w:rsid w:val="001C2D6B"/>
    <w:rsid w:val="001C394C"/>
    <w:rsid w:val="001C3BD5"/>
    <w:rsid w:val="001C438A"/>
    <w:rsid w:val="001C473C"/>
    <w:rsid w:val="001C7E78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60D8"/>
    <w:rsid w:val="001E63B1"/>
    <w:rsid w:val="001E6B38"/>
    <w:rsid w:val="001F137A"/>
    <w:rsid w:val="001F2291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1BEB"/>
    <w:rsid w:val="0021221E"/>
    <w:rsid w:val="00212FD2"/>
    <w:rsid w:val="00216B80"/>
    <w:rsid w:val="00216E56"/>
    <w:rsid w:val="0022026C"/>
    <w:rsid w:val="002220C8"/>
    <w:rsid w:val="002231EB"/>
    <w:rsid w:val="00223A57"/>
    <w:rsid w:val="002244B1"/>
    <w:rsid w:val="002263EA"/>
    <w:rsid w:val="002271F3"/>
    <w:rsid w:val="00231E89"/>
    <w:rsid w:val="00232D4E"/>
    <w:rsid w:val="00235BE1"/>
    <w:rsid w:val="00236103"/>
    <w:rsid w:val="00241513"/>
    <w:rsid w:val="00242BDA"/>
    <w:rsid w:val="00255D32"/>
    <w:rsid w:val="00261F88"/>
    <w:rsid w:val="002646BC"/>
    <w:rsid w:val="00264FD7"/>
    <w:rsid w:val="0026537B"/>
    <w:rsid w:val="002728AE"/>
    <w:rsid w:val="00275FB3"/>
    <w:rsid w:val="00276629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F40"/>
    <w:rsid w:val="002A1058"/>
    <w:rsid w:val="002A1A6C"/>
    <w:rsid w:val="002A23AC"/>
    <w:rsid w:val="002A273D"/>
    <w:rsid w:val="002A73F7"/>
    <w:rsid w:val="002B03B9"/>
    <w:rsid w:val="002B0B62"/>
    <w:rsid w:val="002B4059"/>
    <w:rsid w:val="002B4977"/>
    <w:rsid w:val="002B52E4"/>
    <w:rsid w:val="002B6C4A"/>
    <w:rsid w:val="002B7DBA"/>
    <w:rsid w:val="002C0426"/>
    <w:rsid w:val="002C0B5F"/>
    <w:rsid w:val="002C65AF"/>
    <w:rsid w:val="002C79EF"/>
    <w:rsid w:val="002D1A00"/>
    <w:rsid w:val="002D1B31"/>
    <w:rsid w:val="002D2A3A"/>
    <w:rsid w:val="002D7ABC"/>
    <w:rsid w:val="002E02CE"/>
    <w:rsid w:val="002E1F89"/>
    <w:rsid w:val="002E5AEA"/>
    <w:rsid w:val="002E7B3F"/>
    <w:rsid w:val="002F07E2"/>
    <w:rsid w:val="002F1B1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2B0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408"/>
    <w:rsid w:val="00356EF1"/>
    <w:rsid w:val="00357303"/>
    <w:rsid w:val="00357629"/>
    <w:rsid w:val="00357E0C"/>
    <w:rsid w:val="0036036D"/>
    <w:rsid w:val="00361A6D"/>
    <w:rsid w:val="0036397B"/>
    <w:rsid w:val="00363E6E"/>
    <w:rsid w:val="0036517D"/>
    <w:rsid w:val="00367A04"/>
    <w:rsid w:val="00372A1C"/>
    <w:rsid w:val="00375DFD"/>
    <w:rsid w:val="003807D1"/>
    <w:rsid w:val="00380859"/>
    <w:rsid w:val="003823B3"/>
    <w:rsid w:val="00382EF4"/>
    <w:rsid w:val="0038574B"/>
    <w:rsid w:val="00387BDB"/>
    <w:rsid w:val="00390941"/>
    <w:rsid w:val="00393B22"/>
    <w:rsid w:val="00395652"/>
    <w:rsid w:val="003957E8"/>
    <w:rsid w:val="00396C78"/>
    <w:rsid w:val="003A2812"/>
    <w:rsid w:val="003A2FC0"/>
    <w:rsid w:val="003B45E8"/>
    <w:rsid w:val="003B4944"/>
    <w:rsid w:val="003B549B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15FE"/>
    <w:rsid w:val="003F3553"/>
    <w:rsid w:val="003F496C"/>
    <w:rsid w:val="003F53AD"/>
    <w:rsid w:val="003F56B7"/>
    <w:rsid w:val="003F5874"/>
    <w:rsid w:val="003F5DDB"/>
    <w:rsid w:val="003F7CED"/>
    <w:rsid w:val="00407589"/>
    <w:rsid w:val="004079BE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961"/>
    <w:rsid w:val="00430E54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0A13"/>
    <w:rsid w:val="00471318"/>
    <w:rsid w:val="0047271C"/>
    <w:rsid w:val="0047517E"/>
    <w:rsid w:val="00475B4F"/>
    <w:rsid w:val="004763C8"/>
    <w:rsid w:val="0047729C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91B72"/>
    <w:rsid w:val="004929CA"/>
    <w:rsid w:val="00493010"/>
    <w:rsid w:val="00493155"/>
    <w:rsid w:val="0049366A"/>
    <w:rsid w:val="00495D6D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5186"/>
    <w:rsid w:val="004B51C0"/>
    <w:rsid w:val="004B7706"/>
    <w:rsid w:val="004C36A4"/>
    <w:rsid w:val="004C4407"/>
    <w:rsid w:val="004C445D"/>
    <w:rsid w:val="004C5062"/>
    <w:rsid w:val="004C5E3B"/>
    <w:rsid w:val="004C7E5B"/>
    <w:rsid w:val="004D04E9"/>
    <w:rsid w:val="004D074B"/>
    <w:rsid w:val="004D3142"/>
    <w:rsid w:val="004D3881"/>
    <w:rsid w:val="004D45E4"/>
    <w:rsid w:val="004E0541"/>
    <w:rsid w:val="004E0F07"/>
    <w:rsid w:val="004E1459"/>
    <w:rsid w:val="004E2516"/>
    <w:rsid w:val="004E5630"/>
    <w:rsid w:val="004F01BA"/>
    <w:rsid w:val="004F2445"/>
    <w:rsid w:val="004F33B8"/>
    <w:rsid w:val="004F4094"/>
    <w:rsid w:val="004F5A8B"/>
    <w:rsid w:val="004F7976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3DB0"/>
    <w:rsid w:val="00524D05"/>
    <w:rsid w:val="005259D9"/>
    <w:rsid w:val="005265B6"/>
    <w:rsid w:val="0052699C"/>
    <w:rsid w:val="0053233A"/>
    <w:rsid w:val="00533423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5F41"/>
    <w:rsid w:val="0054737C"/>
    <w:rsid w:val="00550C72"/>
    <w:rsid w:val="00550CDA"/>
    <w:rsid w:val="00550EA4"/>
    <w:rsid w:val="00550FDB"/>
    <w:rsid w:val="00551456"/>
    <w:rsid w:val="00552B29"/>
    <w:rsid w:val="00555A2B"/>
    <w:rsid w:val="00560BED"/>
    <w:rsid w:val="005618DB"/>
    <w:rsid w:val="005635CF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7E9"/>
    <w:rsid w:val="00585A9C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47B5"/>
    <w:rsid w:val="005E5940"/>
    <w:rsid w:val="005E6565"/>
    <w:rsid w:val="005E71C5"/>
    <w:rsid w:val="005E7ECC"/>
    <w:rsid w:val="005E7FE2"/>
    <w:rsid w:val="005F19AE"/>
    <w:rsid w:val="005F1F52"/>
    <w:rsid w:val="005F413C"/>
    <w:rsid w:val="005F4339"/>
    <w:rsid w:val="005F4DD0"/>
    <w:rsid w:val="005F6294"/>
    <w:rsid w:val="005F6B34"/>
    <w:rsid w:val="005F7369"/>
    <w:rsid w:val="005F7FC3"/>
    <w:rsid w:val="00600AF7"/>
    <w:rsid w:val="00600C0E"/>
    <w:rsid w:val="00601186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64F0"/>
    <w:rsid w:val="0063322B"/>
    <w:rsid w:val="00634C91"/>
    <w:rsid w:val="00634C99"/>
    <w:rsid w:val="006353CA"/>
    <w:rsid w:val="006409E8"/>
    <w:rsid w:val="00641076"/>
    <w:rsid w:val="006429E0"/>
    <w:rsid w:val="00643D68"/>
    <w:rsid w:val="006465B0"/>
    <w:rsid w:val="0064755E"/>
    <w:rsid w:val="00650B5D"/>
    <w:rsid w:val="006547DF"/>
    <w:rsid w:val="00654B37"/>
    <w:rsid w:val="00654E0E"/>
    <w:rsid w:val="00655352"/>
    <w:rsid w:val="00657214"/>
    <w:rsid w:val="00657F82"/>
    <w:rsid w:val="00660052"/>
    <w:rsid w:val="00666374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0973"/>
    <w:rsid w:val="00681700"/>
    <w:rsid w:val="00683C5D"/>
    <w:rsid w:val="0068429F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B7CD5"/>
    <w:rsid w:val="006C2D49"/>
    <w:rsid w:val="006C35E1"/>
    <w:rsid w:val="006D0442"/>
    <w:rsid w:val="006D0D93"/>
    <w:rsid w:val="006D273D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030F5"/>
    <w:rsid w:val="00714671"/>
    <w:rsid w:val="00717C13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3853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6396"/>
    <w:rsid w:val="0077664F"/>
    <w:rsid w:val="00780241"/>
    <w:rsid w:val="00780245"/>
    <w:rsid w:val="007815DC"/>
    <w:rsid w:val="00782691"/>
    <w:rsid w:val="00783EE4"/>
    <w:rsid w:val="00784DF9"/>
    <w:rsid w:val="00785F20"/>
    <w:rsid w:val="0079503F"/>
    <w:rsid w:val="00796CBC"/>
    <w:rsid w:val="007A066E"/>
    <w:rsid w:val="007A2A48"/>
    <w:rsid w:val="007A3958"/>
    <w:rsid w:val="007A4519"/>
    <w:rsid w:val="007A53B1"/>
    <w:rsid w:val="007B6743"/>
    <w:rsid w:val="007C18B1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9DC"/>
    <w:rsid w:val="007F5F24"/>
    <w:rsid w:val="0080099C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6DA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76E1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7A3"/>
    <w:rsid w:val="00897823"/>
    <w:rsid w:val="008A45BE"/>
    <w:rsid w:val="008B1A07"/>
    <w:rsid w:val="008B3306"/>
    <w:rsid w:val="008B515D"/>
    <w:rsid w:val="008B648C"/>
    <w:rsid w:val="008B7712"/>
    <w:rsid w:val="008C1A55"/>
    <w:rsid w:val="008C21ED"/>
    <w:rsid w:val="008C2847"/>
    <w:rsid w:val="008C5EAE"/>
    <w:rsid w:val="008C5FB3"/>
    <w:rsid w:val="008C6D28"/>
    <w:rsid w:val="008D090B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4517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50C2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1DF2"/>
    <w:rsid w:val="0093207A"/>
    <w:rsid w:val="009344D9"/>
    <w:rsid w:val="009361B8"/>
    <w:rsid w:val="00936AD5"/>
    <w:rsid w:val="0094062E"/>
    <w:rsid w:val="00942463"/>
    <w:rsid w:val="00946AAE"/>
    <w:rsid w:val="0095124A"/>
    <w:rsid w:val="009546DF"/>
    <w:rsid w:val="009557C2"/>
    <w:rsid w:val="00956E36"/>
    <w:rsid w:val="00957C5F"/>
    <w:rsid w:val="009616FE"/>
    <w:rsid w:val="009630B4"/>
    <w:rsid w:val="00963841"/>
    <w:rsid w:val="0096403E"/>
    <w:rsid w:val="0096486A"/>
    <w:rsid w:val="00964F78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370C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488A"/>
    <w:rsid w:val="00A04E49"/>
    <w:rsid w:val="00A0538C"/>
    <w:rsid w:val="00A05E95"/>
    <w:rsid w:val="00A06D52"/>
    <w:rsid w:val="00A073BD"/>
    <w:rsid w:val="00A116F0"/>
    <w:rsid w:val="00A13483"/>
    <w:rsid w:val="00A25087"/>
    <w:rsid w:val="00A25A6B"/>
    <w:rsid w:val="00A32BD7"/>
    <w:rsid w:val="00A32F06"/>
    <w:rsid w:val="00A3384E"/>
    <w:rsid w:val="00A3396B"/>
    <w:rsid w:val="00A33F13"/>
    <w:rsid w:val="00A41A85"/>
    <w:rsid w:val="00A42A48"/>
    <w:rsid w:val="00A42D8D"/>
    <w:rsid w:val="00A45D7E"/>
    <w:rsid w:val="00A464D3"/>
    <w:rsid w:val="00A47BF9"/>
    <w:rsid w:val="00A47F2D"/>
    <w:rsid w:val="00A502E2"/>
    <w:rsid w:val="00A50523"/>
    <w:rsid w:val="00A52B15"/>
    <w:rsid w:val="00A53C41"/>
    <w:rsid w:val="00A53F66"/>
    <w:rsid w:val="00A57412"/>
    <w:rsid w:val="00A65326"/>
    <w:rsid w:val="00A66336"/>
    <w:rsid w:val="00A66E19"/>
    <w:rsid w:val="00A7076E"/>
    <w:rsid w:val="00A719E9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2920"/>
    <w:rsid w:val="00A92AE0"/>
    <w:rsid w:val="00A95C64"/>
    <w:rsid w:val="00A96BB3"/>
    <w:rsid w:val="00A97A1E"/>
    <w:rsid w:val="00AA206D"/>
    <w:rsid w:val="00AA2F64"/>
    <w:rsid w:val="00AA4566"/>
    <w:rsid w:val="00AA69A4"/>
    <w:rsid w:val="00AB123C"/>
    <w:rsid w:val="00AB2467"/>
    <w:rsid w:val="00AB51A2"/>
    <w:rsid w:val="00AC165C"/>
    <w:rsid w:val="00AC1BC6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D5F74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2AB3"/>
    <w:rsid w:val="00B15336"/>
    <w:rsid w:val="00B1606C"/>
    <w:rsid w:val="00B25C39"/>
    <w:rsid w:val="00B25D14"/>
    <w:rsid w:val="00B26A0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0A3D"/>
    <w:rsid w:val="00B52771"/>
    <w:rsid w:val="00B55306"/>
    <w:rsid w:val="00B568FE"/>
    <w:rsid w:val="00B62A5D"/>
    <w:rsid w:val="00B6618B"/>
    <w:rsid w:val="00B66D17"/>
    <w:rsid w:val="00B70D4F"/>
    <w:rsid w:val="00B720EC"/>
    <w:rsid w:val="00B75A55"/>
    <w:rsid w:val="00B75D85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879D3"/>
    <w:rsid w:val="00B90B45"/>
    <w:rsid w:val="00B93719"/>
    <w:rsid w:val="00B94286"/>
    <w:rsid w:val="00BA3762"/>
    <w:rsid w:val="00BA4EC2"/>
    <w:rsid w:val="00BB3A89"/>
    <w:rsid w:val="00BB44C4"/>
    <w:rsid w:val="00BB4E99"/>
    <w:rsid w:val="00BB5B1F"/>
    <w:rsid w:val="00BB6D69"/>
    <w:rsid w:val="00BC02D6"/>
    <w:rsid w:val="00BC178F"/>
    <w:rsid w:val="00BC2DBE"/>
    <w:rsid w:val="00BC47A5"/>
    <w:rsid w:val="00BC6AAA"/>
    <w:rsid w:val="00BD0D70"/>
    <w:rsid w:val="00BD156A"/>
    <w:rsid w:val="00BD1EED"/>
    <w:rsid w:val="00BD29BC"/>
    <w:rsid w:val="00BD6510"/>
    <w:rsid w:val="00BD65BF"/>
    <w:rsid w:val="00BD67D2"/>
    <w:rsid w:val="00BD7125"/>
    <w:rsid w:val="00BE174E"/>
    <w:rsid w:val="00BE20D6"/>
    <w:rsid w:val="00BE3A2C"/>
    <w:rsid w:val="00BE41FA"/>
    <w:rsid w:val="00BE7E51"/>
    <w:rsid w:val="00BF0DF1"/>
    <w:rsid w:val="00BF199A"/>
    <w:rsid w:val="00C03601"/>
    <w:rsid w:val="00C03D6A"/>
    <w:rsid w:val="00C05919"/>
    <w:rsid w:val="00C0627A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413"/>
    <w:rsid w:val="00C438D7"/>
    <w:rsid w:val="00C458C5"/>
    <w:rsid w:val="00C46E3C"/>
    <w:rsid w:val="00C46EEA"/>
    <w:rsid w:val="00C47437"/>
    <w:rsid w:val="00C50D40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28EA"/>
    <w:rsid w:val="00C8315B"/>
    <w:rsid w:val="00C8330A"/>
    <w:rsid w:val="00C8338A"/>
    <w:rsid w:val="00C84580"/>
    <w:rsid w:val="00C85094"/>
    <w:rsid w:val="00C860E7"/>
    <w:rsid w:val="00C92194"/>
    <w:rsid w:val="00C93753"/>
    <w:rsid w:val="00C95DCC"/>
    <w:rsid w:val="00C96957"/>
    <w:rsid w:val="00C96EF6"/>
    <w:rsid w:val="00CA026C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5E69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10E6"/>
    <w:rsid w:val="00CF11B7"/>
    <w:rsid w:val="00CF2348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31A5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3F"/>
    <w:rsid w:val="00D861C3"/>
    <w:rsid w:val="00D92AA2"/>
    <w:rsid w:val="00D95D68"/>
    <w:rsid w:val="00D971DA"/>
    <w:rsid w:val="00D97275"/>
    <w:rsid w:val="00D97FD9"/>
    <w:rsid w:val="00DA025C"/>
    <w:rsid w:val="00DA0BB0"/>
    <w:rsid w:val="00DA1F22"/>
    <w:rsid w:val="00DA3B7D"/>
    <w:rsid w:val="00DA460B"/>
    <w:rsid w:val="00DA4771"/>
    <w:rsid w:val="00DA4992"/>
    <w:rsid w:val="00DA52CA"/>
    <w:rsid w:val="00DA7E04"/>
    <w:rsid w:val="00DB111A"/>
    <w:rsid w:val="00DB226B"/>
    <w:rsid w:val="00DB2AB6"/>
    <w:rsid w:val="00DB56D4"/>
    <w:rsid w:val="00DB5E1F"/>
    <w:rsid w:val="00DB62BB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F17D5"/>
    <w:rsid w:val="00DF2745"/>
    <w:rsid w:val="00DF354D"/>
    <w:rsid w:val="00DF4817"/>
    <w:rsid w:val="00E004C0"/>
    <w:rsid w:val="00E004C8"/>
    <w:rsid w:val="00E016B6"/>
    <w:rsid w:val="00E02026"/>
    <w:rsid w:val="00E029E7"/>
    <w:rsid w:val="00E0327B"/>
    <w:rsid w:val="00E0533F"/>
    <w:rsid w:val="00E11C10"/>
    <w:rsid w:val="00E13DEC"/>
    <w:rsid w:val="00E145DC"/>
    <w:rsid w:val="00E15E32"/>
    <w:rsid w:val="00E16DC4"/>
    <w:rsid w:val="00E178CF"/>
    <w:rsid w:val="00E205E7"/>
    <w:rsid w:val="00E2294F"/>
    <w:rsid w:val="00E232CB"/>
    <w:rsid w:val="00E3113A"/>
    <w:rsid w:val="00E368B1"/>
    <w:rsid w:val="00E432C8"/>
    <w:rsid w:val="00E453C0"/>
    <w:rsid w:val="00E45596"/>
    <w:rsid w:val="00E46351"/>
    <w:rsid w:val="00E466E7"/>
    <w:rsid w:val="00E50587"/>
    <w:rsid w:val="00E50825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664"/>
    <w:rsid w:val="00E7185E"/>
    <w:rsid w:val="00E7419D"/>
    <w:rsid w:val="00E74637"/>
    <w:rsid w:val="00E74A9B"/>
    <w:rsid w:val="00E77BF0"/>
    <w:rsid w:val="00E81E4A"/>
    <w:rsid w:val="00E837E4"/>
    <w:rsid w:val="00E85F53"/>
    <w:rsid w:val="00E860E9"/>
    <w:rsid w:val="00E86D29"/>
    <w:rsid w:val="00E90292"/>
    <w:rsid w:val="00E90E42"/>
    <w:rsid w:val="00E90EEF"/>
    <w:rsid w:val="00E90EF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05C4"/>
    <w:rsid w:val="00EB2581"/>
    <w:rsid w:val="00EB2F5B"/>
    <w:rsid w:val="00EB346F"/>
    <w:rsid w:val="00EB3E44"/>
    <w:rsid w:val="00EB5AD9"/>
    <w:rsid w:val="00EC0F88"/>
    <w:rsid w:val="00EC13D0"/>
    <w:rsid w:val="00EC3623"/>
    <w:rsid w:val="00EC4E14"/>
    <w:rsid w:val="00EC5A71"/>
    <w:rsid w:val="00EC6104"/>
    <w:rsid w:val="00EC7781"/>
    <w:rsid w:val="00ED0B98"/>
    <w:rsid w:val="00ED24C5"/>
    <w:rsid w:val="00ED3439"/>
    <w:rsid w:val="00ED6A2E"/>
    <w:rsid w:val="00EE10FA"/>
    <w:rsid w:val="00EE3635"/>
    <w:rsid w:val="00EE3984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BB2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346C"/>
    <w:rsid w:val="00FA3673"/>
    <w:rsid w:val="00FA3F14"/>
    <w:rsid w:val="00FA6C9D"/>
    <w:rsid w:val="00FA79A7"/>
    <w:rsid w:val="00FB0BEE"/>
    <w:rsid w:val="00FB0CF4"/>
    <w:rsid w:val="00FB2960"/>
    <w:rsid w:val="00FB40A8"/>
    <w:rsid w:val="00FB67E0"/>
    <w:rsid w:val="00FC3AA4"/>
    <w:rsid w:val="00FC5DD8"/>
    <w:rsid w:val="00FC7EF6"/>
    <w:rsid w:val="00FD04DD"/>
    <w:rsid w:val="00FD0D5C"/>
    <w:rsid w:val="00FD39E7"/>
    <w:rsid w:val="00FD48A9"/>
    <w:rsid w:val="00FD4B5D"/>
    <w:rsid w:val="00FD648C"/>
    <w:rsid w:val="00FD6E47"/>
    <w:rsid w:val="00FD6ED7"/>
    <w:rsid w:val="00FE01F8"/>
    <w:rsid w:val="00FE09C4"/>
    <w:rsid w:val="00FE179D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7" w:qFormat="1"/>
    <w:lsdException w:name="footnote text" w:uiPriority="99"/>
    <w:lsdException w:name="annotation text" w:uiPriority="99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Professional" w:qFormat="1"/>
    <w:lsdException w:name="Table Grid" w:semiHidden="0" w:unhideWhenUsed="0"/>
    <w:lsdException w:name="Placeholder Text" w:uiPriority="99" w:unhideWhenUsed="0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Frame">
    <w:name w:val="Table No Frame"/>
    <w:basedOn w:val="aff7"/>
    <w:semiHidden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7" w:qFormat="1"/>
    <w:lsdException w:name="footnote text" w:uiPriority="99"/>
    <w:lsdException w:name="annotation text" w:uiPriority="99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Professional" w:qFormat="1"/>
    <w:lsdException w:name="Table Grid" w:semiHidden="0" w:unhideWhenUsed="0"/>
    <w:lsdException w:name="Placeholder Text" w:uiPriority="99" w:unhideWhenUsed="0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Frame">
    <w:name w:val="Table No Frame"/>
    <w:basedOn w:val="aff7"/>
    <w:semiHidden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://1.tongji.edu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33B27B-4E3F-4E23-A764-CBB428536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0</TotalTime>
  <Pages>4</Pages>
  <Words>61</Words>
  <Characters>348</Characters>
  <Application>Microsoft Office Word</Application>
  <DocSecurity>0</DocSecurity>
  <Lines>2</Lines>
  <Paragraphs>1</Paragraphs>
  <ScaleCrop>false</ScaleCrop>
  <Company>iSoftstone Technologies Co.,Ltd.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admin</cp:lastModifiedBy>
  <cp:revision>2</cp:revision>
  <dcterms:created xsi:type="dcterms:W3CDTF">2025-04-03T07:01:00Z</dcterms:created>
  <dcterms:modified xsi:type="dcterms:W3CDTF">2025-04-03T07:01:00Z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